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footer16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word/_rels/footer6.xml.rels" ContentType="application/vnd.openxmlformats-package.relationships+xml"/>
  <Override PartName="/word/_rels/footer14.xml.rels" ContentType="application/vnd.openxmlformats-package.relationships+xml"/>
  <Override PartName="/word/_rels/footer1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МБОУ  «Школа №124»</w:t>
      </w:r>
    </w:p>
    <w:p>
      <w:pPr>
        <w:pStyle w:val="Normal"/>
        <w:spacing w:lineRule="auto" w:line="240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11028" w:type="dxa"/>
        <w:jc w:val="left"/>
        <w:tblInd w:w="-7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1"/>
        <w:gridCol w:w="3925"/>
        <w:gridCol w:w="4212"/>
      </w:tblGrid>
      <w:tr>
        <w:trPr/>
        <w:tc>
          <w:tcPr>
            <w:tcW w:w="2891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Председатель ШМО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Багавеева Д.З.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Протокол  №1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«25» августа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2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Цивильская А.И.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«25» августа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212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 МБОУ "Школа №124"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Садретдинов М.М.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Приказ №209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«29» августа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lineRule="exact" w:line="408" w:before="0" w:after="0"/>
        <w:ind w:left="120"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3890086)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>Труд (т</w:t>
      </w:r>
      <w:r>
        <w:rPr>
          <w:rFonts w:ascii="Times New Roman" w:hAnsi="Times New Roman"/>
          <w:b/>
          <w:i w:val="false"/>
          <w:color w:val="000000"/>
          <w:sz w:val="28"/>
        </w:rPr>
        <w:t>ехнология</w:t>
      </w:r>
      <w:r>
        <w:rPr>
          <w:rFonts w:ascii="Times New Roman" w:hAnsi="Times New Roman"/>
          <w:b/>
          <w:i w:val="false"/>
          <w:color w:val="000000"/>
          <w:sz w:val="28"/>
        </w:rPr>
        <w:t>)</w:t>
      </w:r>
      <w:r>
        <w:rPr>
          <w:rFonts w:ascii="Times New Roman" w:hAnsi="Times New Roman"/>
          <w:b/>
          <w:i w:val="false"/>
          <w:color w:val="000000"/>
          <w:sz w:val="28"/>
        </w:rPr>
        <w:t>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– 4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sectPr>
          <w:footerReference w:type="default" r:id="rId3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bookmarkStart w:id="0" w:name="block-294506451"/>
      <w:bookmarkStart w:id="1" w:name="block-29450645"/>
      <w:bookmarkEnd w:id="0"/>
      <w:bookmarkEnd w:id="1"/>
      <w:r>
        <w:drawing>
          <wp:anchor behindDoc="1" distT="0" distB="0" distL="0" distR="0" simplePos="0" locked="0" layoutInCell="0" allowOverlap="1" relativeHeight="25">
            <wp:simplePos x="0" y="0"/>
            <wp:positionH relativeFrom="column">
              <wp:posOffset>2560320</wp:posOffset>
            </wp:positionH>
            <wp:positionV relativeFrom="paragraph">
              <wp:posOffset>3472815</wp:posOffset>
            </wp:positionV>
            <wp:extent cx="14605" cy="0"/>
            <wp:effectExtent l="0" t="0" r="0" b="0"/>
            <wp:wrapNone/>
            <wp:docPr id="1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-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  <w:lang w:val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азань,2025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2" w:name="6028649a-e0ac-451e-8172-b3f83139ddea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>
      <w:pPr>
        <w:sectPr>
          <w:footerReference w:type="default" r:id="rId4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3" w:name="block-294506471"/>
      <w:bookmarkStart w:id="4" w:name="block-29450647"/>
      <w:bookmarkStart w:id="5" w:name="block-294506471"/>
      <w:bookmarkStart w:id="6" w:name="block-29450647"/>
      <w:bookmarkEnd w:id="5"/>
      <w:bookmarkEnd w:id="6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ectPr>
          <w:footerReference w:type="default" r:id="rId5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7" w:name="block-294506461"/>
      <w:bookmarkStart w:id="8" w:name="block-29450646"/>
      <w:bookmarkStart w:id="9" w:name="block-294506461"/>
      <w:bookmarkStart w:id="10" w:name="block-29450646"/>
      <w:bookmarkEnd w:id="9"/>
      <w:bookmarkEnd w:id="10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11" w:name="_Toc143620888"/>
      <w:bookmarkStart w:id="12" w:name="_Toc143620888"/>
      <w:bookmarkEnd w:id="12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13" w:name="_Toc143620889"/>
      <w:bookmarkStart w:id="14" w:name="_Toc143620889"/>
      <w:bookmarkEnd w:id="14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exact" w:line="257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57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57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15" w:name="_Toc134720971"/>
      <w:bookmarkStart w:id="16" w:name="_Toc143620890"/>
      <w:bookmarkStart w:id="17" w:name="_Toc134720971"/>
      <w:bookmarkStart w:id="18" w:name="_Toc143620890"/>
      <w:bookmarkEnd w:id="17"/>
      <w:bookmarkEnd w:id="18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76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pStyle w:val="Normal"/>
        <w:spacing w:lineRule="exact" w:line="276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ectPr>
          <w:footerReference w:type="default" r:id="rId6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19" w:name="block-294506481"/>
      <w:bookmarkStart w:id="20" w:name="block-29450648"/>
      <w:bookmarkStart w:id="21" w:name="block-294506481"/>
      <w:bookmarkStart w:id="22" w:name="block-29450648"/>
      <w:bookmarkEnd w:id="21"/>
      <w:bookmarkEnd w:id="22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86"/>
        <w:gridCol w:w="2480"/>
        <w:gridCol w:w="1441"/>
        <w:gridCol w:w="2479"/>
        <w:gridCol w:w="2602"/>
        <w:gridCol w:w="3905"/>
      </w:tblGrid>
      <w:tr>
        <w:trPr>
          <w:trHeight w:val="144" w:hRule="atLeast"/>
        </w:trPr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4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0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7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79"/>
        <w:gridCol w:w="2560"/>
        <w:gridCol w:w="1429"/>
        <w:gridCol w:w="2466"/>
        <w:gridCol w:w="2588"/>
        <w:gridCol w:w="3871"/>
      </w:tblGrid>
      <w:tr>
        <w:trPr>
          <w:trHeight w:val="144" w:hRule="atLeast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8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79"/>
        <w:gridCol w:w="2560"/>
        <w:gridCol w:w="1429"/>
        <w:gridCol w:w="2466"/>
        <w:gridCol w:w="2588"/>
        <w:gridCol w:w="3871"/>
      </w:tblGrid>
      <w:tr>
        <w:trPr>
          <w:trHeight w:val="144" w:hRule="atLeast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9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52"/>
        <w:gridCol w:w="2879"/>
        <w:gridCol w:w="1380"/>
        <w:gridCol w:w="2410"/>
        <w:gridCol w:w="2536"/>
        <w:gridCol w:w="3736"/>
      </w:tblGrid>
      <w:tr>
        <w:trPr>
          <w:trHeight w:val="144" w:hRule="atLeast"/>
        </w:trPr>
        <w:tc>
          <w:tcPr>
            <w:tcW w:w="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73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0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11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3" w:name="block-29450644"/>
      <w:bookmarkStart w:id="24" w:name="block-29450644"/>
      <w:bookmarkEnd w:id="24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5"/>
        <w:gridCol w:w="2721"/>
        <w:gridCol w:w="1214"/>
        <w:gridCol w:w="2217"/>
        <w:gridCol w:w="2356"/>
        <w:gridCol w:w="1673"/>
        <w:gridCol w:w="2857"/>
      </w:tblGrid>
      <w:tr>
        <w:trPr>
          <w:trHeight w:val="144" w:hRule="atLeast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2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39"/>
        <w:gridCol w:w="2881"/>
        <w:gridCol w:w="1187"/>
        <w:gridCol w:w="2184"/>
        <w:gridCol w:w="2327"/>
        <w:gridCol w:w="1651"/>
        <w:gridCol w:w="2824"/>
      </w:tblGrid>
      <w:tr>
        <w:trPr>
          <w:trHeight w:val="144" w:hRule="atLeast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3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2"/>
        <w:gridCol w:w="2560"/>
        <w:gridCol w:w="1242"/>
        <w:gridCol w:w="2247"/>
        <w:gridCol w:w="2386"/>
        <w:gridCol w:w="1699"/>
        <w:gridCol w:w="2887"/>
      </w:tblGrid>
      <w:tr>
        <w:trPr>
          <w:trHeight w:val="144" w:hRule="atLeast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]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4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5"/>
        <w:gridCol w:w="2721"/>
        <w:gridCol w:w="1214"/>
        <w:gridCol w:w="2217"/>
        <w:gridCol w:w="2356"/>
        <w:gridCol w:w="1673"/>
        <w:gridCol w:w="2857"/>
      </w:tblGrid>
      <w:tr>
        <w:trPr>
          <w:trHeight w:val="144" w:hRule="atLeast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5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16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5" w:name="block-29450649"/>
      <w:bookmarkStart w:id="26" w:name="block-29450649"/>
      <w:bookmarkEnd w:id="26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footerReference w:type="default" r:id="rId17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/>
      </w:r>
      <w:bookmarkStart w:id="27" w:name="block-294506501"/>
      <w:bookmarkStart w:id="28" w:name="block-29450650"/>
      <w:bookmarkStart w:id="29" w:name="block-294506501"/>
      <w:bookmarkStart w:id="30" w:name="block-29450650"/>
      <w:bookmarkEnd w:id="29"/>
      <w:bookmarkEnd w:id="30"/>
    </w:p>
    <w:p>
      <w:pPr>
        <w:pStyle w:val="Normal"/>
        <w:spacing w:before="0" w:after="20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-161290</wp:posOffset>
            </wp:positionH>
            <wp:positionV relativeFrom="paragraph">
              <wp:posOffset>365760</wp:posOffset>
            </wp:positionV>
            <wp:extent cx="3810000" cy="2311400"/>
            <wp:effectExtent l="0" t="0" r="0" b="0"/>
            <wp:wrapNone/>
            <wp:docPr id="7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19"/>
      <w:type w:val="nextPage"/>
      <w:pgSz w:w="11906" w:h="16838"/>
      <w:pgMar w:left="1440" w:right="1440" w:header="0" w:top="1440" w:footer="1440" w:bottom="221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200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5" name="Изображение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Изображение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6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8" name="Изображение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Изображение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24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2" name="Изображение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22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3" name="Изображение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Изображение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4" name="Изображение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Изображение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1">
    <w:name w:val="Footer"/>
    <w:basedOn w:val="Style17"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image" Target="media/image7.png"/><Relationship Id="rId19" Type="http://schemas.openxmlformats.org/officeDocument/2006/relationships/footer" Target="footer16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
</Relationships>
</file>

<file path=word/_rels/footer14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footer15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6.xml.rels><?xml version="1.0" encoding="UTF-8"?>
<Relationships xmlns="http://schemas.openxmlformats.org/package/2006/relationships"><Relationship Id="rId1" Type="http://schemas.openxmlformats.org/officeDocument/2006/relationships/image" Target="media/image8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LibreOffice/7.0.3.1$Windows_X86_64 LibreOffice_project/d7547858d014d4cf69878db179d326fc3483e082</Application>
  <Pages>65</Pages>
  <Words>7755</Words>
  <Characters>57548</Characters>
  <CharactersWithSpaces>64789</CharactersWithSpaces>
  <Paragraphs>1042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2025-11-19T13:12:20Z</dcterms:modified>
  <cp:revision>1</cp:revision>
  <dc:subject/>
  <dc:title/>
</cp:coreProperties>
</file>